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1069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06091-27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Цой Александра Евгеньевича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Цой А.Е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вблизи </w:t>
      </w:r>
      <w:r>
        <w:rPr>
          <w:rStyle w:val="cat-UserDefinedgrp-29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Цой А.Е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Цой А.Е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423266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</w:t>
      </w:r>
      <w:r>
        <w:rPr>
          <w:rFonts w:ascii="Times New Roman" w:eastAsia="Times New Roman" w:hAnsi="Times New Roman" w:cs="Times New Roman"/>
          <w:sz w:val="28"/>
          <w:szCs w:val="28"/>
        </w:rPr>
        <w:t>полицейского ОБППСП УМВД России по г. Сургуту от 29.07.2026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Серенина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С.М. от 29.07.2026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 на состояние опьянения от 29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Цой А.Е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Цой А.Е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Цой Александра Евгеньевича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07:40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1069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10">
    <w:name w:val="cat-UserDefined grp-28 rplc-10"/>
    <w:basedOn w:val="DefaultParagraphFont"/>
  </w:style>
  <w:style w:type="character" w:customStyle="1" w:styleId="cat-UserDefinedgrp-29rplc-20">
    <w:name w:val="cat-UserDefined grp-29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